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00263/26.1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22.09.2026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26201010/1466854/26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CSOBID109958307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CSOBID109958307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22.09.2026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2026-09-22T13:12:04.806+02:00</vt:date>
  </prop:property>
</prop:Properties>
</file>