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00261/26.1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21.09.2026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26201010/1458533/26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CSOBID109954552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230 049 933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CSOBID109954552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SYSTEM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biavyzvy@csob.cz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21.09.2026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2026-09-21T13:20:10.949+02:00</vt:date>
  </prop:property>
</prop:Properties>
</file>