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00260/26.1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21.09.2026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26201010/1459186/26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CSOBID109955546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CSOBID109955546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21.09.2026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2026-09-21T13:37:23.661+02:00</vt:date>
  </prop:property>
</prop:Properties>
</file>