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00259/26.1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18.09.2026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26201010/1451406/26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CSOBID109951535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230 049 933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CSOBID109951535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SYSTEM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biavyzvy@csob.cz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18.09.2026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2026-09-18T13:23:44.257+02:00</vt:date>
  </prop:property>
</prop:Properties>
</file>