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00255/26.1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14.09.2026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26201010/1420160/26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CSOBID109936221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CSOBID109936221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14.09.2026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2026-09-14T18:18:41.133+02:00</vt:date>
  </prop:property>
</prop:Properties>
</file>