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00254/26.1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14.09.2026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26201010/1421001/26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CSOBID109938185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CSOBID109938185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15.09.2026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2026-09-15T13:21:21.091+02:00</vt:date>
  </prop:property>
</prop:Properties>
</file>