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00252/26.1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26201010/1414304/26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CSOBID109934113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CSOBID109934113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11.09.2026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2026-09-11T14:04:33.711+02:00</vt:date>
  </prop:property>
</prop:Properties>
</file>