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00251/26.1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26201010/1407204/26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CSOBID109930881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CSOBID109930881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2026-09-10T13:21:48.550+02:00</vt:date>
  </prop:property>
</prop:Properties>
</file>