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00250/26.1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26201010/1399111/26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CSOBID109927871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CSOBID109927871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Štosková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2026-09-09T13:20:57.556+02:00</vt:date>
  </prop:property>
</prop:Properties>
</file>