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00249/26.1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08.09.2026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26201010/1389800/26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CSOBID109924082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CSOBID109924082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Štosková Lenka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/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08.09.2026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2026-09-08T13:14:04.951+02:00</vt:date>
  </prop:property>
</prop:Properties>
</file>