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00248/26.1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07.09.2026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26201010/1379759/26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CSOBID109919844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CSOBID109919844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07.09.2026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2026-09-07T13:12:31.384+02:00</vt:date>
  </prop:property>
</prop:Properties>
</file>