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26201010/1380106/26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CSOBID109920540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CSOBID109920540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2026-09-07T13:25:14.919+02:00</vt:date>
  </prop:property>
</prop:Properties>
</file>