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26201010/1367172/26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CSOBID109915006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CSOBID109915006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2026-09-04T15:51:19.085+02:00</vt:date>
  </prop:property>
</prop:Properties>
</file>