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00243/26.1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02.09.2026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26201010/1360955/26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CSOBID109912465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CSOBID109912465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04.09.2026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2026-09-04T14:58:45.004+02:00</vt:date>
  </prop:property>
</prop:Properties>
</file>