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26201010/1355023/26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CSOBID109910731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CSOBID109910731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2026-09-04T13:44:25.027+02:00</vt:date>
  </prop:property>
</prop:Properties>
</file>