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00241/26.1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26201010/1347065/26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CSOBID109903111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CSOBID109903111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2026-08-31T13:32:15.987+02:00</vt:date>
  </prop:property>
</prop:Properties>
</file>