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26201010/1347658/26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CSOBID109903959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CSOBID109903959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2026-08-31T14:03:13.603+02:00</vt:date>
  </prop:property>
</prop:Properties>
</file>