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26201010/1348028/26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CSOBID109904450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CSOBID109904450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2026-08-31T14:19:57.518+02:00</vt:date>
  </prop:property>
</prop:Properties>
</file>