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26201010/1341590/26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CSOBID109901018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CSOBID109901018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2026-08-28T13:26:46.217+02:00</vt:date>
  </prop:property>
</prop:Properties>
</file>