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26201010/1335328/26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CSOBID109898745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CSOBID109898745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2026-08-27T13:34:42.768+02:00</vt:date>
  </prop:property>
</prop:Properties>
</file>