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26201010/1328491/26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CSOBID109902893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CSOBID109902893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Štosková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2026-08-31T13:11:45.807+02:00</vt:date>
  </prop:property>
</prop:Properties>
</file>