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00235/26.1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26201010/1313296/26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CSOBID109889956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CSOBID109889956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2026-08-24T13:22:07.546+02:00</vt:date>
  </prop:property>
</prop:Properties>
</file>