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26201010/1314410/26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CSOBID109891070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CSOBID109891070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2026-08-24T13:43:13.058+02:00</vt:date>
  </prop:property>
</prop:Properties>
</file>