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00233/26.1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21.08.2026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26201010/1307053/26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CSOBID109887641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CSOBID109887641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22.08.2026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2026-08-22T13:45:35.577+02:00</vt:date>
  </prop:property>
</prop:Properties>
</file>