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00232/26.1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20.08.2026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26201010/1299327/26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CSOBID109885265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CSOBID109885265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21.08.2026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2026-08-21T14:04:35.558+02:00</vt:date>
  </prop:property>
</prop:Properties>
</file>