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00231/26.1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19.08.2026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26201010/1292424/26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CSOBID109882634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CSOBID109882634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20.08.2026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2026-08-20T13:37:55.543+02:00</vt:date>
  </prop:property>
</prop:Properties>
</file>