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26201010/1285731/26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CSOBID109880459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CSOBID109880459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2026-08-19T14:11:35.627+02:00</vt:date>
  </prop:property>
</prop:Properties>
</file>