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00229/26.1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17.08.2026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26201010/1277118/26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CSOBID109874063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CSOBID109874063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17.08.2026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2026-08-17T13:20:28.620+02:00</vt:date>
  </prop:property>
</prop:Properties>
</file>