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6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VÁŠ DOPIS ZN: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CS_BANKY2 00228/26.1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Č. J. ADRESÁTA: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ZE DNE: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17.08.2026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Lavička Josef, JUDr. - soudní exekutor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k rukám p.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NAŠE ZN.: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26201010/1278266/26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 dubna 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35002 Cheb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ÚTVAR: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Externí služby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Free 3 of 9" w:hAnsi="Free 3 of 9" w:cs="Free 3 of 9"/>
                <w:sz w:val="44"/>
              </w:rPr>
              <w:t xml:space="preserve">* CSOBID109876639 *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TEL.: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230 049 933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CSOBID109876639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VYŘIZUJE: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SYSTEM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E-MAIL: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biavyzvy@csob.cz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DATUM: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18.08.2026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pBdr>
          <w:bottom w:val="single"/>
        </w:pBdr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b/>
          <w:sz w:val="22"/>
        </w:rPr>
        <w:t xml:space="preserve">Věc: Žádost o sdělení informací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V příloze ve formě XML souboru Vám zasíláme zjištěné informace týkající se dotazovaných subjektů/povinných identifikovaných v souborech klientů Československé obchodní banky, a.s.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S pozdravem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8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Československá obchodní banka, a.s.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Petra Škeříková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manažer útvaru</w:t>
            </w: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18"/>
        </w:rPr>
        <w:t xml:space="preserve">Příloha: dle textu</w:t>
      </w:r>
    </w:p>
    <w:sectPr>
      <w:headerReference w:type="default" r:id="rId3"/>
      <w:footerReference w:type="default" r:id="rId4"/>
      <w:pgSz w:w="11905" w:h="16837"/>
      <w:pgMar w:top="2833" w:right="1417" w:bottom="1983" w:left="1417" w:header="1133" w:footer="113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b/>
        <w:sz w:val="16"/>
      </w:rPr>
      <w:t xml:space="preserve">Československá obchodní banka, a. s.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Praha 5, PSČ 150 57, Radlická 333/150, IČO 00001350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  <w:r>
            <w:drawing>
              <wp:inline distT="0" distB="0" distL="0" distR="0">
                <wp:extent cx="1346200" cy="1028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beforeAutospacing="false" w:after="0" w:afterLines="0" w:afterAutospacing="false" w:line="0" w:lineRule="atLeast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2026-08-18T13:19:19.705+02:00</vt:date>
  </prop:property>
</prop:Properties>
</file>