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00227/26.1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17.08.2026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26201010/1279109/26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CSOBID109877465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CSOBID109877465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2026-08-18T13:51:39.463+02:00</vt:date>
  </prop:property>
</prop:Properties>
</file>