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00226/26.1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14.08.2026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26201010/1271790/26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CSOBID109871843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CSOBID109871843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2026-08-15T20:06:18.031+02:00</vt:date>
  </prop:property>
</prop:Properties>
</file>