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00225/26.1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13.08.2026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26201010/1265621/26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CSOBID109870051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CSOBID109870051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14.08.2026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2026-08-14T13:19:29.796+02:00</vt:date>
  </prop:property>
</prop:Properties>
</file>