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00224/26.1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12.08.2026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26201010/1259146/26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CSOBID109867180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CSOBID109867180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13.08.2026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2026-08-13T13:21:24.461+02:00</vt:date>
  </prop:property>
</prop:Properties>
</file>