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26201010/1252757/26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CSOBID109864660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CSOBID109864660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2026-08-12T13:39:04.280+02:00</vt:date>
  </prop:property>
</prop:Properties>
</file>