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00222/26.1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26201010/1245114/26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CSOBID109859533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CSOBID109859533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2026-08-10T14:36:50.743+02:00</vt:date>
  </prop:property>
</prop:Properties>
</file>