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26201010/1245727/26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CSOBID109861082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CSOBID109861082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2026-08-11T13:05:26.851+02:00</vt:date>
  </prop:property>
</prop:Properties>
</file>