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26201010/1246647/26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CSOBID109862372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CSOBID109862372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2026-08-11T13:51:58.436+02:00</vt:date>
  </prop:property>
</prop:Properties>
</file>