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00219/26.1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26201010/1239890/26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CSOBID109856735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CSOBID109856735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2026-08-07T13:51:34.636+02:00</vt:date>
  </prop:property>
</prop:Properties>
</file>