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00218/26.1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06.08.2026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26201010/1232783/26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CSOBID109853364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CSOBID109853364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06.08.2026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2026-08-06T13:20:03.823+02:00</vt:date>
  </prop:property>
</prop:Properties>
</file>