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26201010/1225537/26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CSOBID109850236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CSOBID109850236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2026-08-05T13:14:30.252+02:00</vt:date>
  </prop:property>
</prop:Properties>
</file>