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26201010/1218763/26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CSOBID109847599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CSOBID109847599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2026-08-04T13:30:16.527+02:00</vt:date>
  </prop:property>
</prop:Properties>
</file>