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26201010/1210041/26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CSOBID109841720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CSOBID109841720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2026-08-03T13:12:15.852+02:00</vt:date>
  </prop:property>
</prop:Properties>
</file>