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26201010/1210971/26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CSOBID109843132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CSOBID109843132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2026-08-03T13:42:53.572+02:00</vt:date>
  </prop:property>
</prop:Properties>
</file>