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00213/26.1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03.08.2026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26201010/1211808/26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CSOBID109844411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CSOBID109844411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03.08.2026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2026-08-03T14:07:51.360+02:00</vt:date>
  </prop:property>
</prop:Properties>
</file>