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26201010/1204929/26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CSOBID109839599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CSOBID109839599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31.07.2026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2026-07-31T13:20:11.860+02:00</vt:date>
  </prop:property>
</prop:Properties>
</file>