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00211/26.1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26201010/1198444/26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CSOBID109836910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CSOBID109836910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2026-07-30T13:32:41.954+02:00</vt:date>
  </prop:property>
</prop:Properties>
</file>