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26201010/1190789/26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CSOBID109833526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CSOBID109833526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29.07.2026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2026-07-29T13:21:10.866+02:00</vt:date>
  </prop:property>
</prop:Properties>
</file>