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00209/26.1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28.07.2026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26201010/1184000/26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CSOBID109830503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CSOBID109830503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28.07.2026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2026-07-28T13:26:58.699+02:00</vt:date>
  </prop:property>
</prop:Properties>
</file>