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00208/26.1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26201010/1176177/26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CSOBID109825589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CSOBID109825589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2026-07-27T13:06:54.363+02:00</vt:date>
  </prop:property>
</prop:Properties>
</file>