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00207/26.1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26201010/1176395/26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CSOBID109826092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CSOBID109826092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2026-07-27T13:16:43.919+02:00</vt:date>
  </prop:property>
</prop:Properties>
</file>